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Up styling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</w:tbl>
    <w:p>
      <w:pPr>
        <w:pStyle w:val="WordBankLarge"/>
      </w:pPr>
      <w:r>
        <w:t xml:space="preserve">   internal    </w:t>
      </w:r>
      <w:r>
        <w:t xml:space="preserve">   external    </w:t>
      </w:r>
      <w:r>
        <w:t xml:space="preserve">   braid    </w:t>
      </w:r>
      <w:r>
        <w:t xml:space="preserve">   swiss roll    </w:t>
      </w:r>
      <w:r>
        <w:t xml:space="preserve">   blonde    </w:t>
      </w:r>
      <w:r>
        <w:t xml:space="preserve">   teasing    </w:t>
      </w:r>
      <w:r>
        <w:t xml:space="preserve">   set    </w:t>
      </w:r>
      <w:r>
        <w:t xml:space="preserve">   ball    </w:t>
      </w:r>
      <w:r>
        <w:t xml:space="preserve">   wedding    </w:t>
      </w:r>
      <w:r>
        <w:t xml:space="preserve">   tie    </w:t>
      </w:r>
      <w:r>
        <w:t xml:space="preserve">   accessories    </w:t>
      </w:r>
      <w:r>
        <w:t xml:space="preserve">   grips    </w:t>
      </w:r>
      <w:r>
        <w:t xml:space="preserve">   pins    </w:t>
      </w:r>
      <w:r>
        <w:t xml:space="preserve">   bun    </w:t>
      </w:r>
      <w:r>
        <w:t xml:space="preserve">   comb    </w:t>
      </w:r>
      <w:r>
        <w:t xml:space="preserve">   brush    </w:t>
      </w:r>
      <w:r>
        <w:t xml:space="preserve">   upstyle    </w:t>
      </w:r>
      <w:r>
        <w:t xml:space="preserve">   Hair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 styling</dc:title>
  <dcterms:created xsi:type="dcterms:W3CDTF">2021-10-11T20:41:45Z</dcterms:created>
  <dcterms:modified xsi:type="dcterms:W3CDTF">2021-10-11T20:41:45Z</dcterms:modified>
</cp:coreProperties>
</file>