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___________________________________________</w:t>
            </w:r>
          </w:p>
        </w:tc>
      </w:tr>
    </w:tbl>
    <w:p>
      <w:pPr>
        <w:pStyle w:val="PuzzleTitle"/>
      </w:pPr>
      <w:r>
        <w:t xml:space="preserve">Urinary System 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2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3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4</w:t>
            </w:r>
          </w:p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5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6</w:t>
            </w:r>
          </w:p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What is the term for a flexible tube inserted into the bladder?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What is the term for renal pelvis inflammation?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What is the term for blood in urine?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What is the term for urinary and bladder inflammation?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What is the term for a visual exam in bladder using an instrument?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What is the term for crushing stones into the body?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What is the term for kidney inflammation?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What is the term for renal pelvis &amp; kidney inflammation?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What is the term for sugar in the urine?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What is the term for difficult or painful urination?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What is the term for a machine that filters the blood to remove waste products?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Urinary System </dc:title>
  <dcterms:created xsi:type="dcterms:W3CDTF">2021-10-11T20:42:19Z</dcterms:created>
  <dcterms:modified xsi:type="dcterms:W3CDTF">2021-10-11T20:42:19Z</dcterms:modified>
</cp:coreProperties>
</file>