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VII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smell good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waasakonese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miikawaadad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aanakwad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giinaa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be bad luck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jiiginaagwaad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smell bad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maajiitaamagad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bangan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onaagamisin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gisinaa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good luck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bimise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zoogipon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VII words</dc:title>
  <dcterms:created xsi:type="dcterms:W3CDTF">2021-10-11T20:52:35Z</dcterms:created>
  <dcterms:modified xsi:type="dcterms:W3CDTF">2021-10-11T20:52:35Z</dcterms:modified>
</cp:coreProperties>
</file>