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VOCABULARY SET 4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she'd been the subject of much_______curiosity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very large gesture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both men are unhappy about the _______ way the matter has been handled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his days of _______defiance were over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this was a very well written essay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he is a very well respected salesman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old ____might makes right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during the day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economic sovereignty you claim to defend is a______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they were_________ enough to avoid any outright confrontation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VOCABULARY SET 4</dc:title>
  <dcterms:created xsi:type="dcterms:W3CDTF">2021-10-12T20:37:24Z</dcterms:created>
  <dcterms:modified xsi:type="dcterms:W3CDTF">2021-10-12T20:37:24Z</dcterms:modified>
</cp:coreProperties>
</file>