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 lesson 1-2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group of southern states that tried to separate from the United States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system that forced African Americans to work for an owner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organized search for a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war when two groups from the same country fight each other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hurt or get back at someone because they offended you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used to protect someone or something from harm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stop a conflict because you were defeated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someone who murders an important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ruler who uses power in a cruel and unfair 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group of northern states that fought the South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 lesson 1-2</dc:title>
  <dcterms:created xsi:type="dcterms:W3CDTF">2022-01-21T03:32:59Z</dcterms:created>
  <dcterms:modified xsi:type="dcterms:W3CDTF">2022-01-21T03:32:59Z</dcterms:modified>
</cp:coreProperties>
</file>