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Valentine's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</w:tr>
    </w:tbl>
    <w:p>
      <w:pPr>
        <w:pStyle w:val="WordBankMedium"/>
      </w:pPr>
      <w:r>
        <w:t xml:space="preserve">   carnation    </w:t>
      </w:r>
      <w:r>
        <w:t xml:space="preserve">   crush    </w:t>
      </w:r>
      <w:r>
        <w:t xml:space="preserve">   bow and arrow    </w:t>
      </w:r>
      <w:r>
        <w:t xml:space="preserve">   admirer    </w:t>
      </w:r>
      <w:r>
        <w:t xml:space="preserve">   angel    </w:t>
      </w:r>
      <w:r>
        <w:t xml:space="preserve">   special    </w:t>
      </w:r>
      <w:r>
        <w:t xml:space="preserve">   poem    </w:t>
      </w:r>
      <w:r>
        <w:t xml:space="preserve">   rose    </w:t>
      </w:r>
      <w:r>
        <w:t xml:space="preserve">   red    </w:t>
      </w:r>
      <w:r>
        <w:t xml:space="preserve">   pink    </w:t>
      </w:r>
      <w:r>
        <w:t xml:space="preserve">   holiday    </w:t>
      </w:r>
      <w:r>
        <w:t xml:space="preserve">   hug    </w:t>
      </w:r>
      <w:r>
        <w:t xml:space="preserve">   flowers    </w:t>
      </w:r>
      <w:r>
        <w:t xml:space="preserve">   friend    </w:t>
      </w:r>
      <w:r>
        <w:t xml:space="preserve">   February    </w:t>
      </w:r>
      <w:r>
        <w:t xml:space="preserve">   cupid    </w:t>
      </w:r>
      <w:r>
        <w:t xml:space="preserve">   chocolate    </w:t>
      </w:r>
      <w:r>
        <w:t xml:space="preserve">   candy    </w:t>
      </w:r>
      <w:r>
        <w:t xml:space="preserve">   be mine    </w:t>
      </w:r>
      <w:r>
        <w:t xml:space="preserve">   love    </w:t>
      </w:r>
      <w:r>
        <w:t xml:space="preserve">   heart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Valentine's</dc:title>
  <dcterms:created xsi:type="dcterms:W3CDTF">2021-10-11T20:45:47Z</dcterms:created>
  <dcterms:modified xsi:type="dcterms:W3CDTF">2021-10-11T20:45:47Z</dcterms:modified>
</cp:coreProperties>
</file>