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Valentine’s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Kisses    </w:t>
      </w:r>
      <w:r>
        <w:t xml:space="preserve">   Strong    </w:t>
      </w:r>
      <w:r>
        <w:t xml:space="preserve">   Cuddle    </w:t>
      </w:r>
      <w:r>
        <w:t xml:space="preserve">   Partner    </w:t>
      </w:r>
      <w:r>
        <w:t xml:space="preserve">   Supportive    </w:t>
      </w:r>
      <w:r>
        <w:t xml:space="preserve">   Caring    </w:t>
      </w:r>
      <w:r>
        <w:t xml:space="preserve">   Bodacious    </w:t>
      </w:r>
      <w:r>
        <w:t xml:space="preserve">   Beautiful    </w:t>
      </w:r>
      <w:r>
        <w:t xml:space="preserve">   Cake    </w:t>
      </w:r>
      <w:r>
        <w:t xml:space="preserve">   Cutie    </w:t>
      </w:r>
      <w:r>
        <w:t xml:space="preserve">   Bender    </w:t>
      </w:r>
      <w:r>
        <w:t xml:space="preserve">   Love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Valentine’s Day</dc:title>
  <dcterms:created xsi:type="dcterms:W3CDTF">2021-10-11T20:46:58Z</dcterms:created>
  <dcterms:modified xsi:type="dcterms:W3CDTF">2021-10-11T20:46:58Z</dcterms:modified>
</cp:coreProperties>
</file>