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Valley Forge Vocab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until now or until the point in time under discussion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cruel and oppressive government or rule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member of the Religious Society of Friends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abandon (a person, cause, or organization) in a way considered disloyal or treacherous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great victory or achievement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military camp 18 miles northwest of Philadelphia where the American Continental Army spent the winter of 1777-78 during the American Revolutionary War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consisted of soldiers from all 13 colonies and, after 1776, from all 13 states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knitted socks that went up to the knee meant to keep feet warm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an infectious bacterial disease affecting especially children, and causing fever and a scarlet rash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having been overcome and taken control of by military force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act of a government in billeting or assigning soldiers to private houses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small, simple, single-story house or shelter</w:t>
            </w:r>
          </w:p>
        </w:tc>
      </w:tr>
    </w:tbl>
    <w:p>
      <w:pPr>
        <w:pStyle w:val="WordBankMedium"/>
      </w:pPr>
      <w:r>
        <w:t xml:space="preserve">   QUACKER    </w:t>
      </w:r>
      <w:r>
        <w:t xml:space="preserve">   HITHERTO    </w:t>
      </w:r>
      <w:r>
        <w:t xml:space="preserve">   HUT    </w:t>
      </w:r>
      <w:r>
        <w:t xml:space="preserve">   SCARLETFEVER    </w:t>
      </w:r>
      <w:r>
        <w:t xml:space="preserve">   CONQUERED    </w:t>
      </w:r>
      <w:r>
        <w:t xml:space="preserve">   TRIUMPH    </w:t>
      </w:r>
      <w:r>
        <w:t xml:space="preserve">   QUACKER    </w:t>
      </w:r>
      <w:r>
        <w:t xml:space="preserve">   STOCKINGS    </w:t>
      </w:r>
      <w:r>
        <w:t xml:space="preserve">   VALLEYFORGE    </w:t>
      </w:r>
      <w:r>
        <w:t xml:space="preserve">   CONTINENTAL ARMY    </w:t>
      </w:r>
      <w:r>
        <w:t xml:space="preserve">   DESERT    </w:t>
      </w:r>
      <w:r>
        <w:t xml:space="preserve">   TYRANNY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Valley Forge Vocab</dc:title>
  <dcterms:created xsi:type="dcterms:W3CDTF">2022-01-26T03:34:25Z</dcterms:created>
  <dcterms:modified xsi:type="dcterms:W3CDTF">2022-01-26T03:34:25Z</dcterms:modified>
</cp:coreProperties>
</file>