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Vamos a aprender :)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Da a conocer los echo más relevantes durante el día de una manera breve y concisa, además el periodista omite su respectiva opinión.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Al hablar expresan, incertidumbre, duda o suposición.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Texto en prosa, usualmente narrativo y bastante corto.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Expresan súplica o anhelo.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21. </w:t>
            </w:r>
            <w:r>
              <w:t xml:space="preserve">Utilizamos estas oraciones para realizar preguntas.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22. </w:t>
            </w:r>
            <w:r>
              <w:t xml:space="preserve">¿Cómo se llama la estructura del texto donde sintetizamos los puntos más relevantes del texto?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23. </w:t>
            </w:r>
            <w:r>
              <w:t xml:space="preserve">Texto que relata uno o más hechos imaginarios ocurridos en un tiempo y lugar determinado.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26. </w:t>
            </w:r>
            <w:r>
              <w:t xml:space="preserve">Persona que interpreta un papel ya sé en la televisión o en el teatro...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27. </w:t>
            </w:r>
            <w:r>
              <w:t xml:space="preserve">Grupo de palabras cuyo significado están relacionados entre sí.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28. </w:t>
            </w:r>
            <w:r>
              <w:t xml:space="preserve">Mediante este tipo de oraciones expresamos una orden mandato u petición.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29. </w:t>
            </w:r>
            <w:r>
              <w:t xml:space="preserve">Las oraciones..... son aquella que requieren necesariamente de un complemento u objeto directo para expresar un a idea completa.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30. </w:t>
            </w:r>
            <w:r>
              <w:t xml:space="preserve">Las oraciones.... son las cuales las empleamos usualmente para informar o expresar lo que sucede.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La tarrea 7, usted se prepara para exponer en un …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Género cuya trama busca hacer reír al público siendo sarcástica e irónica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Texto que defiende o refuta una opinión o idea.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Las ideas secundarias se encuentran al inicio del párrafo.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 Tiene la idea principal al comienzo del párrafo.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O bien, es decir, esto es son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Plural de locución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Entre otras causas del cambio semántico hay una causa donde las palabras desaparecen.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Se utilizan para expresar estados de ánimos como; alegría, sorpresa, pena, temor ....etc.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En el cuento existen los personajes principales y los personajes ....?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Crónica que pertenece al género del periodismo y narra hechos de una manera más detalla donde el periodista si da su punto de vista.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Quien relata una historia o cuento es un ...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Son aquel tipo de oraciones que están formada por dos partes, las cuales están unidad por una coma.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Estudia el significado de las palabras y las relaciones que establecen entre ellas.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Las conjunciones son palabras que funcionan como …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En el campo semántico existen causes y una de ellas se relaciona con las figuras literarias.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24. </w:t>
            </w:r>
            <w:r>
              <w:t xml:space="preserve">Acontecimientos que les ocurren a los personajes en una película, serie, libro o cuento......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25. </w:t>
            </w:r>
            <w:r>
              <w:t xml:space="preserve">Complementa un verbo, un adjetivo incluso oraciones. Además sirve para indicar circunstancias de modo, lugar, tiempo entre otras.</w:t>
            </w:r>
          </w:p>
        </w:tc>
      </w:tr>
    </w:tbl>
    <w:p>
      <w:pPr>
        <w:pStyle w:val="WordBankLarge"/>
      </w:pPr>
      <w:r>
        <w:t xml:space="preserve">   Conclusión     </w:t>
      </w:r>
      <w:r>
        <w:t xml:space="preserve">   Secundarios    </w:t>
      </w:r>
      <w:r>
        <w:t xml:space="preserve">   Microrrelato    </w:t>
      </w:r>
      <w:r>
        <w:t xml:space="preserve">   Narrador     </w:t>
      </w:r>
      <w:r>
        <w:t xml:space="preserve">   Trama    </w:t>
      </w:r>
      <w:r>
        <w:t xml:space="preserve">   Actor     </w:t>
      </w:r>
      <w:r>
        <w:t xml:space="preserve">   Comedia     </w:t>
      </w:r>
      <w:r>
        <w:t xml:space="preserve">   Adverbios     </w:t>
      </w:r>
      <w:r>
        <w:t xml:space="preserve">   Campo semántico     </w:t>
      </w:r>
      <w:r>
        <w:t xml:space="preserve">   Semántica     </w:t>
      </w:r>
      <w:r>
        <w:t xml:space="preserve">    Narrativo    </w:t>
      </w:r>
      <w:r>
        <w:t xml:space="preserve">   Argumentativo     </w:t>
      </w:r>
      <w:r>
        <w:t xml:space="preserve">   Periodística     </w:t>
      </w:r>
      <w:r>
        <w:t xml:space="preserve">   Noticia    </w:t>
      </w:r>
      <w:r>
        <w:t xml:space="preserve">   Inductivo    </w:t>
      </w:r>
      <w:r>
        <w:t xml:space="preserve">   Deductivo    </w:t>
      </w:r>
      <w:r>
        <w:t xml:space="preserve">   Imperativas     </w:t>
      </w:r>
      <w:r>
        <w:t xml:space="preserve">   Interrogativas     </w:t>
      </w:r>
      <w:r>
        <w:t xml:space="preserve">   Transitivas     </w:t>
      </w:r>
      <w:r>
        <w:t xml:space="preserve">   Yuxtapuesta    </w:t>
      </w:r>
      <w:r>
        <w:t xml:space="preserve">   Lingüística     </w:t>
      </w:r>
      <w:r>
        <w:t xml:space="preserve">   Seminario    </w:t>
      </w:r>
      <w:r>
        <w:t xml:space="preserve">   Nexos    </w:t>
      </w:r>
      <w:r>
        <w:t xml:space="preserve">   Locuciones     </w:t>
      </w:r>
      <w:r>
        <w:t xml:space="preserve">   Locuciones conjuntivas     </w:t>
      </w:r>
      <w:r>
        <w:t xml:space="preserve">   Histórica    </w:t>
      </w:r>
      <w:r>
        <w:t xml:space="preserve">   Desiderativas     </w:t>
      </w:r>
      <w:r>
        <w:t xml:space="preserve">   Dubitativas    </w:t>
      </w:r>
      <w:r>
        <w:t xml:space="preserve">   Exclamativas    </w:t>
      </w:r>
      <w:r>
        <w:t xml:space="preserve">   Enunciativas 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Vamos a aprender :)</dc:title>
  <dcterms:created xsi:type="dcterms:W3CDTF">2021-10-11T20:48:05Z</dcterms:created>
  <dcterms:modified xsi:type="dcterms:W3CDTF">2021-10-11T20:48:05Z</dcterms:modified>
</cp:coreProperties>
</file>