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Vampires,  Werewolves, and dead people. Oh my!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Voldemort used this in the first book/movie to sustain himself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He was why the marauders became animagi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Slytherin ghost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Hufflepuff ghost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werewolf who served under Voldemort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weasley Greyback attacked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Gryffindor ghost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group that makes laws for the Wizarding world and magical creatures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Technical term for werewolf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Ravenclaw ghost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Vampires,  Werewolves, and dead people. Oh my!</dc:title>
  <dcterms:created xsi:type="dcterms:W3CDTF">2021-10-11T20:47:41Z</dcterms:created>
  <dcterms:modified xsi:type="dcterms:W3CDTF">2021-10-11T20:47:41Z</dcterms:modified>
</cp:coreProperties>
</file>