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Vamps de compras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No en el medio, no alto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No hace mucho tiempo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no entrar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no ajustado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este gran camisa es demasiado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Quiero ir a la tienda porque hay 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Adidas es un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ropa popular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Esta hecho de vaca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Mis zapatos de vestir son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Vamps de compras </dc:title>
  <dcterms:created xsi:type="dcterms:W3CDTF">2021-10-11T20:47:50Z</dcterms:created>
  <dcterms:modified xsi:type="dcterms:W3CDTF">2021-10-11T20:47:50Z</dcterms:modified>
</cp:coreProperties>
</file>