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Vaqueros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 ______ you from going out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 want _______ for dinner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 can't believe he __________ me!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You need to show ID to get _____ into the club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He ate the whole _____ cake!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dont _______ them, they're sleeping.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Woah, that test was a _________!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a wonderful ______ she has!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skys the 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I want to _____ that puppy!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He was a ______ for halloween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He has alot of ______.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I'll take a _____ cupcakes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Go get food from the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Why is he trying to _______ 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It took him long enough to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 just got new________ sound.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Quick to the stone ________!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Don't _______ your baby!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Why are the police doing a ____ on my street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Vaqueros</dc:title>
  <dcterms:created xsi:type="dcterms:W3CDTF">2021-10-11T20:47:00Z</dcterms:created>
  <dcterms:modified xsi:type="dcterms:W3CDTF">2021-10-11T20:47:00Z</dcterms:modified>
</cp:coreProperties>
</file>