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Various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Symptoms of depression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Impulsivity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Symptoms of mania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Medication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Irrational fear/worry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Substance use, isolating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Unable to sleep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Sadness, hopeless, fatigue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Lashing out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Anger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Risky behavior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Therapy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Poor self esteem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Neurotransmitters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Self harm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Worthlessness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Long lasting depression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Abuse, loss, illness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Antidepressants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Anxiety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Causes of depression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Exercise, talking, relaxation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Coping skills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Insomnia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makes depression worse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Dysthymia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Decrease depression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Rapid speech and thoughts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Brain chemicals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Suicide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Various</dc:title>
  <dcterms:created xsi:type="dcterms:W3CDTF">2021-10-11T20:48:52Z</dcterms:created>
  <dcterms:modified xsi:type="dcterms:W3CDTF">2021-10-11T20:48:52Z</dcterms:modified>
</cp:coreProperties>
</file>