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Veggie Stir-fry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NOION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RYECLE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WRALIECOFUL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ASPE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MUUCREBC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ROAK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TSEBE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AQUSSH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PHASNIC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TRACOR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RENEG SNABE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TWESE RONC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CLOBIROC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EEPPPR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Veggie Stir-fry</dc:title>
  <dcterms:created xsi:type="dcterms:W3CDTF">2021-10-11T20:49:04Z</dcterms:created>
  <dcterms:modified xsi:type="dcterms:W3CDTF">2021-10-11T20:49:04Z</dcterms:modified>
</cp:coreProperties>
</file>