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Vehicle Extrication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our overall priority during extrication?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requires specialized skills and equipment to safely enter and move around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designated area with minimal hazards present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individual who has overall command of the scene in the field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removal from entrapment or from a dangerous situation or position (also called disentanglement)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area where people can be exposed to sharp metal edges, broken glass, toxic substances, radiation, or explosion of hazardous materials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any substance that is toxic, poisonous, radioactive, flammable, or explosive and can cause injury or death when exposed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condition in which a person is caught within a closed area with no way out or has a limb or other body part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multiple people from one or more departments in a region who are trained and on call for certain types of technical rescues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ongoing process of information gathering and scene evaluation to determine appropriate strategies and tactics to manage an emergency while paying attention to hazards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gaining entry to an enclosed area and reaching the patient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trying to get to the patient as quickly and simply as possible without using any tools or force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How many phases of extrication are there?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Extrication </dc:title>
  <dcterms:created xsi:type="dcterms:W3CDTF">2021-10-11T20:49:23Z</dcterms:created>
  <dcterms:modified xsi:type="dcterms:W3CDTF">2021-10-11T20:49:23Z</dcterms:modified>
</cp:coreProperties>
</file>