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Verbes d'action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climb a tree    </w:t>
      </w:r>
      <w:r>
        <w:t xml:space="preserve">   download music    </w:t>
      </w:r>
      <w:r>
        <w:t xml:space="preserve">   draw    </w:t>
      </w:r>
      <w:r>
        <w:t xml:space="preserve">   drive a car    </w:t>
      </w:r>
      <w:r>
        <w:t xml:space="preserve">   fly    </w:t>
      </w:r>
      <w:r>
        <w:t xml:space="preserve">   play chess    </w:t>
      </w:r>
      <w:r>
        <w:t xml:space="preserve">   play the violin    </w:t>
      </w:r>
      <w:r>
        <w:t xml:space="preserve">   read    </w:t>
      </w:r>
      <w:r>
        <w:t xml:space="preserve">   ride a horse    </w:t>
      </w:r>
      <w:r>
        <w:t xml:space="preserve">   scubadive    </w:t>
      </w:r>
      <w:r>
        <w:t xml:space="preserve">   skate    </w:t>
      </w:r>
      <w:r>
        <w:t xml:space="preserve">   ski    </w:t>
      </w:r>
      <w:r>
        <w:t xml:space="preserve">   speak a foreign language    </w:t>
      </w:r>
      <w:r>
        <w:t xml:space="preserve">   surf    </w:t>
      </w:r>
      <w:r>
        <w:t xml:space="preserve">   swim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Verbes d'action </dc:title>
  <dcterms:created xsi:type="dcterms:W3CDTF">2021-10-11T20:50:12Z</dcterms:created>
  <dcterms:modified xsi:type="dcterms:W3CDTF">2021-10-11T20:50:12Z</dcterms:modified>
</cp:coreProperties>
</file>