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Verbos -ar, -er, -ir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Lo contrario de "correr" . . . 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Hacemos esto en clase cuando no comprendemos . . . 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Nosotros __ estudiantes . . . 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Hago esto con los ojos . . .V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Todos los sábados Ana ___ su dormitorio. . . 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Tú haces esto con un libro . . . 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Tú haces esto antes de un examen . . . P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Lo contrario de ustedes "entran" . . . 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Usted no __ a la escuela hoy porque está enfermo . . .V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Hacemos esto con un lápiz . . . 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¿Cómo __ usted?  ¿Bien o mal? . . . 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Hago esto en un restaurante . . .C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La maestra pregunta y la clase . .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En la Florida, muchas personas hacen esto en el océano . . .N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Mi familia ___ en una casa pequeña. . . V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Verbos -ar, -er, -ir</dc:title>
  <dcterms:created xsi:type="dcterms:W3CDTF">2021-10-11T20:50:10Z</dcterms:created>
  <dcterms:modified xsi:type="dcterms:W3CDTF">2021-10-11T20:50:10Z</dcterms:modified>
</cp:coreProperties>
</file>