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Verbs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an act of leaping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close by filling or obstructing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 to support oneself on the feet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select freely and after consideration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to bound off one point after another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draw or pull oneself up, over, or to the top of by using hands and feet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to take through the mouth and esophagus into the stomach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to take in through the mouth as food : ingest, chew, and swallow in turn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 to go or come after and bring or take back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to go faster than a walk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action of a game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 to move along on foot : advance by steps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take by choice into a relationship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frighten especially suddenly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 to travel to a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move smoothly along a surface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to seize especially with teeth or jaws so as to enter, grip, or wound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to move by a quick springy leap or in a series of leaps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 proceed with or as if with twisting and turning movements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to have something with you, usually in your pocket or bag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Verbs</dc:title>
  <dcterms:created xsi:type="dcterms:W3CDTF">2021-10-11T20:50:46Z</dcterms:created>
  <dcterms:modified xsi:type="dcterms:W3CDTF">2021-10-11T20:50:46Z</dcterms:modified>
</cp:coreProperties>
</file>