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Verbs.  AR ending verbs in Spanish</w:t>
      </w:r>
    </w:p>
    <w:p>
      <w:pPr>
        <w:pStyle w:val="Questions"/>
      </w:pPr>
      <w:r>
        <w:t xml:space="preserve">1. bralha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2. anard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3. ainrcam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ñnresea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5. tiaedrsu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6. aalirb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7. acntar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rprcmoa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9. jarabtar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rrreapap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11. levarl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llorra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oacrt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vraisti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15. surdaal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16. rmair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17. seaotntrc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Verbs.  AR ending verbs in Spanish</dc:title>
  <dcterms:created xsi:type="dcterms:W3CDTF">2021-10-11T20:50:49Z</dcterms:created>
  <dcterms:modified xsi:type="dcterms:W3CDTF">2021-10-11T20:50:49Z</dcterms:modified>
</cp:coreProperties>
</file>