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Verbs (doing words)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I _____ on the chair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 _____ my ball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I _____ in my bed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I _____ dinner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I _____ at myself in the mirror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I _____ in my book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I _____ a song on stage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I will one day _____ a car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I _____ water everyday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I _____ the guitar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Verbs (doing words) </dc:title>
  <dcterms:created xsi:type="dcterms:W3CDTF">2021-10-12T20:34:51Z</dcterms:created>
  <dcterms:modified xsi:type="dcterms:W3CDTF">2021-10-12T20:34:51Z</dcterms:modified>
</cp:coreProperties>
</file>