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Verona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Medium"/>
      </w:pPr>
      <w:r>
        <w:t xml:space="preserve">   Mantua    </w:t>
      </w:r>
      <w:r>
        <w:t xml:space="preserve">   Escalus    </w:t>
      </w:r>
      <w:r>
        <w:t xml:space="preserve">   Arena    </w:t>
      </w:r>
      <w:r>
        <w:t xml:space="preserve">   Gold    </w:t>
      </w:r>
      <w:r>
        <w:t xml:space="preserve">   Trade    </w:t>
      </w:r>
      <w:r>
        <w:t xml:space="preserve">   Poison    </w:t>
      </w:r>
      <w:r>
        <w:t xml:space="preserve">   Dagger    </w:t>
      </w:r>
      <w:r>
        <w:t xml:space="preserve">   Sword    </w:t>
      </w:r>
      <w:r>
        <w:t xml:space="preserve">   Servant    </w:t>
      </w:r>
      <w:r>
        <w:t xml:space="preserve">   Capulet    </w:t>
      </w:r>
      <w:r>
        <w:t xml:space="preserve">   Montague    </w:t>
      </w:r>
      <w:r>
        <w:t xml:space="preserve">   Verona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Verona Word Search</dc:title>
  <dcterms:created xsi:type="dcterms:W3CDTF">2021-10-11T20:50:33Z</dcterms:created>
  <dcterms:modified xsi:type="dcterms:W3CDTF">2021-10-11T20:50:33Z</dcterms:modified>
</cp:coreProperties>
</file>