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Veshjet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golf    </w:t>
      </w:r>
      <w:r>
        <w:t xml:space="preserve">   kapele    </w:t>
      </w:r>
      <w:r>
        <w:t xml:space="preserve">   pizhama    </w:t>
      </w:r>
      <w:r>
        <w:t xml:space="preserve">   sandale    </w:t>
      </w:r>
      <w:r>
        <w:t xml:space="preserve">   shall    </w:t>
      </w:r>
      <w:r>
        <w:t xml:space="preserve">   triko    </w:t>
      </w:r>
      <w:r>
        <w:t xml:space="preserve">   bluze me kapuc    </w:t>
      </w:r>
      <w:r>
        <w:t xml:space="preserve">   corape    </w:t>
      </w:r>
      <w:r>
        <w:t xml:space="preserve">   dorashka    </w:t>
      </w:r>
      <w:r>
        <w:t xml:space="preserve">   kapuc    </w:t>
      </w:r>
      <w:r>
        <w:t xml:space="preserve">   pallto    </w:t>
      </w:r>
      <w:r>
        <w:t xml:space="preserve">   xhup    </w:t>
      </w:r>
      <w:r>
        <w:t xml:space="preserve">   kostum    </w:t>
      </w:r>
      <w:r>
        <w:t xml:space="preserve">   kepuce    </w:t>
      </w:r>
      <w:r>
        <w:t xml:space="preserve">   atlete    </w:t>
      </w:r>
      <w:r>
        <w:t xml:space="preserve">   fustan    </w:t>
      </w:r>
      <w:r>
        <w:t xml:space="preserve">   bluze me menge te shkurtra    </w:t>
      </w:r>
      <w:r>
        <w:t xml:space="preserve">   pantallona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Veshjet</dc:title>
  <dcterms:created xsi:type="dcterms:W3CDTF">2021-10-11T20:51:11Z</dcterms:created>
  <dcterms:modified xsi:type="dcterms:W3CDTF">2021-10-11T20:51:11Z</dcterms:modified>
</cp:coreProperties>
</file>