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Veskið 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Ý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Æ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Ð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Þ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þreytt    </w:t>
      </w:r>
      <w:r>
        <w:t xml:space="preserve">   týna    </w:t>
      </w:r>
      <w:r>
        <w:t xml:space="preserve">   skalli    </w:t>
      </w:r>
      <w:r>
        <w:t xml:space="preserve">   rofabær    </w:t>
      </w:r>
      <w:r>
        <w:t xml:space="preserve">   réttur    </w:t>
      </w:r>
      <w:r>
        <w:t xml:space="preserve">   opið    </w:t>
      </w:r>
      <w:r>
        <w:t xml:space="preserve">   mynd    </w:t>
      </w:r>
      <w:r>
        <w:t xml:space="preserve">   kynna    </w:t>
      </w:r>
      <w:r>
        <w:t xml:space="preserve">   hraunbær    </w:t>
      </w:r>
      <w:r>
        <w:t xml:space="preserve">   hendi    </w:t>
      </w:r>
      <w:r>
        <w:t xml:space="preserve">   hákon    </w:t>
      </w:r>
      <w:r>
        <w:t xml:space="preserve">   hamingja    </w:t>
      </w:r>
      <w:r>
        <w:t xml:space="preserve">   halló    </w:t>
      </w:r>
      <w:r>
        <w:t xml:space="preserve">   góðgæti    </w:t>
      </w:r>
      <w:r>
        <w:t xml:space="preserve">   glaður    </w:t>
      </w:r>
      <w:r>
        <w:t xml:space="preserve">   gestir    </w:t>
      </w:r>
      <w:r>
        <w:t xml:space="preserve">   fundarlaun    </w:t>
      </w:r>
      <w:r>
        <w:t xml:space="preserve">   fullorðin    </w:t>
      </w:r>
      <w:r>
        <w:t xml:space="preserve">   fréttir    </w:t>
      </w:r>
      <w:r>
        <w:t xml:space="preserve">   eldhús    </w:t>
      </w:r>
      <w:r>
        <w:t xml:space="preserve">   einhver    </w:t>
      </w:r>
      <w:r>
        <w:t xml:space="preserve">   bjóða    </w:t>
      </w:r>
      <w:r>
        <w:t xml:space="preserve">   áreiðanlega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Veskið 2</dc:title>
  <dcterms:created xsi:type="dcterms:W3CDTF">2021-10-11T20:51:47Z</dcterms:created>
  <dcterms:modified xsi:type="dcterms:W3CDTF">2021-10-11T20:51:47Z</dcterms:modified>
</cp:coreProperties>
</file>