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Veteran's Day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</w:tbl>
    <w:p>
      <w:pPr>
        <w:pStyle w:val="WordBankLarge"/>
      </w:pPr>
      <w:r>
        <w:t xml:space="preserve">   nationalguard    </w:t>
      </w:r>
      <w:r>
        <w:t xml:space="preserve">   marines    </w:t>
      </w:r>
      <w:r>
        <w:t xml:space="preserve">   airforce    </w:t>
      </w:r>
      <w:r>
        <w:t xml:space="preserve">   navy    </w:t>
      </w:r>
      <w:r>
        <w:t xml:space="preserve">   army    </w:t>
      </w:r>
      <w:r>
        <w:t xml:space="preserve">   coastguard    </w:t>
      </w:r>
      <w:r>
        <w:t xml:space="preserve">   veterans    </w:t>
      </w:r>
      <w:r>
        <w:t xml:space="preserve">   gratefully    </w:t>
      </w:r>
      <w:r>
        <w:t xml:space="preserve">   mayflowers    </w:t>
      </w:r>
      <w:r>
        <w:t xml:space="preserve">   safely    </w:t>
      </w:r>
      <w:r>
        <w:t xml:space="preserve">   hearth    </w:t>
      </w:r>
      <w:r>
        <w:t xml:space="preserve">   blessing    </w:t>
      </w:r>
      <w:r>
        <w:t xml:space="preserve">   tablecloth    </w:t>
      </w:r>
      <w:r>
        <w:t xml:space="preserve">   broth    </w:t>
      </w:r>
      <w:r>
        <w:t xml:space="preserve">   special    </w:t>
      </w:r>
      <w:r>
        <w:t xml:space="preserve">   patience    </w:t>
      </w:r>
      <w:r>
        <w:t xml:space="preserve">   mercy    </w:t>
      </w:r>
      <w:r>
        <w:t xml:space="preserve">   piece    </w:t>
      </w:r>
      <w:r>
        <w:t xml:space="preserve">   peace    </w:t>
      </w:r>
      <w:r>
        <w:t xml:space="preserve">   Thanksgiving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Veteran's Day</dc:title>
  <dcterms:created xsi:type="dcterms:W3CDTF">2021-10-11T20:49:59Z</dcterms:created>
  <dcterms:modified xsi:type="dcterms:W3CDTF">2021-10-11T20:49:59Z</dcterms:modified>
</cp:coreProperties>
</file>