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Video Games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rainbow    </w:t>
      </w:r>
      <w:r>
        <w:t xml:space="preserve">   ranked    </w:t>
      </w:r>
      <w:r>
        <w:t xml:space="preserve">   competitive    </w:t>
      </w:r>
      <w:r>
        <w:t xml:space="preserve">   intense    </w:t>
      </w:r>
      <w:r>
        <w:t xml:space="preserve">   fun    </w:t>
      </w:r>
      <w:r>
        <w:t xml:space="preserve">   videogames    </w:t>
      </w:r>
      <w:r>
        <w:t xml:space="preserve">   playstation    </w:t>
      </w:r>
      <w:r>
        <w:t xml:space="preserve">   xbox    </w:t>
      </w:r>
      <w:r>
        <w:t xml:space="preserve">   trove    </w:t>
      </w:r>
      <w:r>
        <w:t xml:space="preserve">   terraria    </w:t>
      </w:r>
      <w:r>
        <w:t xml:space="preserve">   fortnite    </w:t>
      </w:r>
      <w:r>
        <w:t xml:space="preserve">   for honor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Video Games</dc:title>
  <dcterms:created xsi:type="dcterms:W3CDTF">2021-10-11T20:52:45Z</dcterms:created>
  <dcterms:modified xsi:type="dcterms:W3CDTF">2021-10-11T20:52:45Z</dcterms:modified>
</cp:coreProperties>
</file>