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Viking weapon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Do Vikings where horns on their helmets?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is the most popular Viking weapon?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2 things were spears used for?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type of weapon was a seax (or sax)?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would sometimes be used instead of swords?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year was the Kite shield introduced?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Which one is a real name of a sword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2 materials are spears made from?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was the most common shield after year 1000AD?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is the minimum length of a spear in metres?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Viking weapon crossword</dc:title>
  <dcterms:created xsi:type="dcterms:W3CDTF">2021-10-11T20:53:42Z</dcterms:created>
  <dcterms:modified xsi:type="dcterms:W3CDTF">2021-10-11T20:53:42Z</dcterms:modified>
</cp:coreProperties>
</file>