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Virus Wordsearch!!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pathogen    </w:t>
      </w:r>
      <w:r>
        <w:t xml:space="preserve">   medicine    </w:t>
      </w:r>
      <w:r>
        <w:t xml:space="preserve">   zoonosis    </w:t>
      </w:r>
      <w:r>
        <w:t xml:space="preserve">   zoonotic influenza    </w:t>
      </w:r>
      <w:r>
        <w:t xml:space="preserve">   malaria    </w:t>
      </w:r>
      <w:r>
        <w:t xml:space="preserve">   DNA    </w:t>
      </w:r>
      <w:r>
        <w:t xml:space="preserve">   biology    </w:t>
      </w:r>
      <w:r>
        <w:t xml:space="preserve">   ryan    </w:t>
      </w:r>
      <w:r>
        <w:t xml:space="preserve">   imani    </w:t>
      </w:r>
      <w:r>
        <w:t xml:space="preserve">   medan    </w:t>
      </w:r>
      <w:r>
        <w:t xml:space="preserve">   amina    </w:t>
      </w:r>
      <w:r>
        <w:t xml:space="preserve">   genus tobamovirus    </w:t>
      </w:r>
      <w:r>
        <w:t xml:space="preserve">   immune system    </w:t>
      </w:r>
      <w:r>
        <w:t xml:space="preserve">   disease    </w:t>
      </w:r>
      <w:r>
        <w:t xml:space="preserve">   infection    </w:t>
      </w:r>
      <w:r>
        <w:t xml:space="preserve">   T Cells    </w:t>
      </w:r>
      <w:r>
        <w:t xml:space="preserve">   virus    </w:t>
      </w:r>
      <w:r>
        <w:t xml:space="preserve">   tobacco mosaic virus    </w:t>
      </w:r>
      <w:r>
        <w:t xml:space="preserve">   aids    </w:t>
      </w:r>
      <w:r>
        <w:t xml:space="preserve">   hiv    </w:t>
      </w:r>
      <w:r>
        <w:t xml:space="preserve">   influenza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Virus Wordsearch!!</dc:title>
  <dcterms:created xsi:type="dcterms:W3CDTF">2021-10-11T20:54:20Z</dcterms:created>
  <dcterms:modified xsi:type="dcterms:W3CDTF">2021-10-11T20:54:20Z</dcterms:modified>
</cp:coreProperties>
</file>