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Vocab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buy or obtain for yourself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be surprised to shocked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Rich and luxurious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feeling of disbelief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cause someone to become surprised, shocked or confused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be in low spirits from loss of hope or courage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feeling of sadness and sorrow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Famous for a bad or well-known reason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seek information or advice from someone with expertise in a specific subject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go through something without giving up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 1</dc:title>
  <dcterms:created xsi:type="dcterms:W3CDTF">2021-10-11T20:57:37Z</dcterms:created>
  <dcterms:modified xsi:type="dcterms:W3CDTF">2021-10-11T20:57:37Z</dcterms:modified>
</cp:coreProperties>
</file>