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Vocab Resumen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hace sol    </w:t>
      </w:r>
      <w:r>
        <w:t xml:space="preserve">   usted    </w:t>
      </w:r>
      <w:r>
        <w:t xml:space="preserve">   hace viento    </w:t>
      </w:r>
      <w:r>
        <w:t xml:space="preserve">   nieva    </w:t>
      </w:r>
      <w:r>
        <w:t xml:space="preserve">   llueve    </w:t>
      </w:r>
      <w:r>
        <w:t xml:space="preserve">   me llamo    </w:t>
      </w:r>
      <w:r>
        <w:t xml:space="preserve">   no    </w:t>
      </w:r>
      <w:r>
        <w:t xml:space="preserve">   la clase    </w:t>
      </w:r>
      <w:r>
        <w:t xml:space="preserve">   por favor    </w:t>
      </w:r>
      <w:r>
        <w:t xml:space="preserve">   viernes    </w:t>
      </w:r>
      <w:r>
        <w:t xml:space="preserve">   martes    </w:t>
      </w:r>
      <w:r>
        <w:t xml:space="preserve">   lunes    </w:t>
      </w:r>
      <w:r>
        <w:t xml:space="preserve">   la semana    </w:t>
      </w:r>
      <w:r>
        <w:t xml:space="preserve">   buenas noches    </w:t>
      </w:r>
      <w:r>
        <w:t xml:space="preserve">   hola    </w:t>
      </w:r>
      <w:r>
        <w:t xml:space="preserve">   hoy    </w:t>
      </w:r>
      <w:r>
        <w:t xml:space="preserve">   igualmente    </w:t>
      </w:r>
      <w:r>
        <w:t xml:space="preserve">   hace calor    </w:t>
      </w:r>
      <w:r>
        <w:t xml:space="preserve">   de nada    </w:t>
      </w:r>
      <w:r>
        <w:t xml:space="preserve">   regular    </w:t>
      </w:r>
      <w:r>
        <w:t xml:space="preserve">   hasta luego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 Resumen</dc:title>
  <dcterms:created xsi:type="dcterms:W3CDTF">2021-10-11T21:00:49Z</dcterms:created>
  <dcterms:modified xsi:type="dcterms:W3CDTF">2021-10-11T21:00:49Z</dcterms:modified>
</cp:coreProperties>
</file>