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Vocab revision Crossword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Emotional state of annoyance and anger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Able to adapt to many different functions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to work by yourself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To be the center of attention. To be in the ______ 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Someone who values their alone time and can struggle to articulate their thoughts to others.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Someone who thrives in social situations is ______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someone confident and friendly can be described as _______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classmates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somebody who supports a leader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repeated or copied out words (words from a text or speech written or spoken by another person).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Vocab revision Crossword</dc:title>
  <dcterms:created xsi:type="dcterms:W3CDTF">2021-10-11T21:02:35Z</dcterms:created>
  <dcterms:modified xsi:type="dcterms:W3CDTF">2021-10-11T21:02:35Z</dcterms:modified>
</cp:coreProperties>
</file>