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Vocab to review a film or TV show.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Ó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Ó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Ó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Ó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Ó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Ó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Ó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Ó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Ó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Ó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Ó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Ó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Ó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Ó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Ó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Ó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Ó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</w:tbl>
    <w:p>
      <w:pPr>
        <w:pStyle w:val="WordBankLarge"/>
      </w:pPr>
      <w:r>
        <w:t xml:space="preserve">   nunca    </w:t>
      </w:r>
      <w:r>
        <w:t xml:space="preserve">   la trama    </w:t>
      </w:r>
      <w:r>
        <w:t xml:space="preserve">   productor    </w:t>
      </w:r>
      <w:r>
        <w:t xml:space="preserve">   guión    </w:t>
      </w:r>
      <w:r>
        <w:t xml:space="preserve">   efectos sonoros    </w:t>
      </w:r>
      <w:r>
        <w:t xml:space="preserve">   clímax    </w:t>
      </w:r>
      <w:r>
        <w:t xml:space="preserve">   protagonista    </w:t>
      </w:r>
      <w:r>
        <w:t xml:space="preserve">   personajes    </w:t>
      </w:r>
      <w:r>
        <w:t xml:space="preserve">   reptitivo    </w:t>
      </w:r>
      <w:r>
        <w:t xml:space="preserve">   educativo    </w:t>
      </w:r>
      <w:r>
        <w:t xml:space="preserve">   entretenido    </w:t>
      </w:r>
      <w:r>
        <w:t xml:space="preserve">   aburrido    </w:t>
      </w:r>
      <w:r>
        <w:t xml:space="preserve">   divertido    </w:t>
      </w:r>
      <w:r>
        <w:t xml:space="preserve">   emocionante    </w:t>
      </w:r>
      <w:r>
        <w:t xml:space="preserve">   una película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Vocab to review a film or TV show.</dc:title>
  <dcterms:created xsi:type="dcterms:W3CDTF">2021-10-11T21:02:59Z</dcterms:created>
  <dcterms:modified xsi:type="dcterms:W3CDTF">2021-10-11T21:02:59Z</dcterms:modified>
</cp:coreProperties>
</file>