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gridCol w:w="100"/>
      </w:tblGrid>
      <w:tr>
        <w:tc>
          <w:p>
            <w:pPr>
              <w:pStyle w:val="NameDatePeriod"/>
            </w:pPr>
            <w:r>
              <w:t xml:space="preserve">Name: ____________________________</w:t>
            </w:r>
          </w:p>
        </w:tc>
        <w:tc>
          <w:p>
            <w:pPr>
              <w:jc w:val="center"/>
              <w:pStyle w:val="NameDatePeriod"/>
            </w:pPr>
            <w:r>
              <w:t xml:space="preserve">Date: _________</w:t>
            </w:r>
          </w:p>
        </w:tc>
        <w:tc>
          <w:p>
            <w:pPr>
              <w:jc w:val="right"/>
              <w:pStyle w:val="NameDatePeriod"/>
            </w:pPr>
            <w:r>
              <w:t xml:space="preserve">Period: _______</w:t>
            </w:r>
          </w:p>
        </w:tc>
      </w:tr>
    </w:tbl>
    <w:p>
      <w:pPr>
        <w:pStyle w:val="PuzzleTitle"/>
      </w:pPr>
      <w:r>
        <w:t xml:space="preserve">Vocabuary Words</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c>
          <w:p/>
        </w:tc>
        <w:tc>
          <w:p/>
        </w:tc>
        <w:tc>
          <w:p/>
        </w:tc>
        <w:tc>
          <w:p/>
        </w:tc>
      </w:tr>
      <w:tr>
        <w:trPr>
          <w:trHeight w:val="4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4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3</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4</w:t>
            </w:r>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Set of all the environmental factors which define whether an organism will be more or less successful at surviving and reproducing.</w:t>
            </w:r>
          </w:p>
          <w:p>
            <w:pPr>
              <w:keepLines/>
              <w:pStyle w:val="CluesTiny"/>
            </w:pPr>
            <w:r>
              <w:rPr>
                <w:b w:val="true"/>
                <w:bCs w:val="true"/>
              </w:rPr>
              <w:t xml:space="preserve">5. </w:t>
            </w:r>
            <w:r>
              <w:t xml:space="preserve">A unit of heredity that is transferred from a parent to offspring and is held to determine some characteristic of the offspring.</w:t>
            </w:r>
          </w:p>
          <w:p>
            <w:pPr>
              <w:keepLines/>
              <w:pStyle w:val="CluesTiny"/>
            </w:pPr>
            <w:r>
              <w:rPr>
                <w:b w:val="true"/>
                <w:bCs w:val="true"/>
              </w:rPr>
              <w:t xml:space="preserve">6. </w:t>
            </w:r>
            <w:r>
              <w:t xml:space="preserve">The set of observable characteristics of an individual resulting from the interaction of its genotype with the environment.</w:t>
            </w:r>
          </w:p>
          <w:p>
            <w:pPr>
              <w:keepLines/>
              <w:pStyle w:val="CluesTiny"/>
            </w:pPr>
            <w:r>
              <w:rPr>
                <w:b w:val="true"/>
                <w:bCs w:val="true"/>
              </w:rPr>
              <w:t xml:space="preserve">7. </w:t>
            </w:r>
            <w:r>
              <w:t xml:space="preserve">A change or the process of change by which an organism or species becomes better suited to its environment.</w:t>
            </w:r>
          </w:p>
          <w:p>
            <w:pPr>
              <w:keepLines/>
              <w:pStyle w:val="CluesTiny"/>
            </w:pPr>
            <w:r>
              <w:rPr>
                <w:b w:val="true"/>
                <w:bCs w:val="true"/>
              </w:rPr>
              <w:t xml:space="preserve">8. </w:t>
            </w:r>
            <w:r>
              <w:t xml:space="preserve">The state of being in a place or situation that is separate from others </w:t>
            </w:r>
          </w:p>
          <w:p>
            <w:pPr>
              <w:keepLines/>
              <w:pStyle w:val="CluesTiny"/>
            </w:pPr>
            <w:r>
              <w:rPr>
                <w:b w:val="true"/>
                <w:bCs w:val="true"/>
              </w:rPr>
              <w:t xml:space="preserve">10. </w:t>
            </w:r>
            <w:r>
              <w:t xml:space="preserve">The formation of new and distinct species in the course of evolution.</w:t>
            </w:r>
          </w:p>
        </w:tc>
        <w:tc>
          <w:p>
            <w:pPr>
              <w:pStyle w:val="CluesTiny"/>
            </w:pPr>
            <w:r>
              <w:rPr>
                <w:b w:val="true"/>
                <w:bCs w:val="true"/>
              </w:rPr>
              <w:t xml:space="preserve">Down</w:t>
            </w:r>
          </w:p>
          <w:p>
            <w:pPr>
              <w:keepLines/>
              <w:pStyle w:val="CluesTiny"/>
            </w:pPr>
            <w:r>
              <w:rPr>
                <w:b w:val="true"/>
                <w:bCs w:val="true"/>
              </w:rPr>
              <w:t xml:space="preserve">1. </w:t>
            </w:r>
            <w:r>
              <w:t xml:space="preserve">The process whereby organisms better adapted to their environment tend to survive and produce more offspring.</w:t>
            </w:r>
          </w:p>
          <w:p>
            <w:pPr>
              <w:keepLines/>
              <w:pStyle w:val="CluesTiny"/>
            </w:pPr>
            <w:r>
              <w:rPr>
                <w:b w:val="true"/>
                <w:bCs w:val="true"/>
              </w:rPr>
              <w:t xml:space="preserve">3. </w:t>
            </w:r>
            <w:r>
              <w:t xml:space="preserve">The genetic constitution of an individual organism.</w:t>
            </w:r>
          </w:p>
          <w:p>
            <w:pPr>
              <w:keepLines/>
              <w:pStyle w:val="CluesTiny"/>
            </w:pPr>
            <w:r>
              <w:rPr>
                <w:b w:val="true"/>
                <w:bCs w:val="true"/>
              </w:rPr>
              <w:t xml:space="preserve">4. </w:t>
            </w:r>
            <w:r>
              <w:t xml:space="preserve">The changing of the structure of a gene, resulting in a variant form that may be transmitted to subsequent generations, caused by the alteration of single base units in DNA, or the deletion, insertion, or rearrangement of larger sections of genes or chromosomes.</w:t>
            </w:r>
          </w:p>
          <w:p>
            <w:pPr>
              <w:keepLines/>
              <w:pStyle w:val="CluesTiny"/>
            </w:pPr>
            <w:r>
              <w:rPr>
                <w:b w:val="true"/>
                <w:bCs w:val="true"/>
              </w:rPr>
              <w:t xml:space="preserve">9. </w:t>
            </w:r>
            <w:r>
              <w:t xml:space="preserve">A distinguishing quality or characteristic.</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Vocabuary Words</dc:title>
  <dcterms:created xsi:type="dcterms:W3CDTF">2021-10-11T21:03:35Z</dcterms:created>
  <dcterms:modified xsi:type="dcterms:W3CDTF">2021-10-11T21:03:35Z</dcterms:modified>
</cp:coreProperties>
</file>