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Vocabulario 5.1-La Familia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tu    </w:t>
      </w:r>
      <w:r>
        <w:t xml:space="preserve">   su    </w:t>
      </w:r>
      <w:r>
        <w:t xml:space="preserve">   mi    </w:t>
      </w:r>
      <w:r>
        <w:t xml:space="preserve">   vuestro    </w:t>
      </w:r>
      <w:r>
        <w:t xml:space="preserve">   nuestro    </w:t>
      </w:r>
      <w:r>
        <w:t xml:space="preserve">   volver    </w:t>
      </w:r>
      <w:r>
        <w:t xml:space="preserve">   usar lentes    </w:t>
      </w:r>
      <w:r>
        <w:t xml:space="preserve">   traviesa    </w:t>
      </w:r>
      <w:r>
        <w:t xml:space="preserve">   travieso    </w:t>
      </w:r>
      <w:r>
        <w:t xml:space="preserve">   sorda    </w:t>
      </w:r>
      <w:r>
        <w:t xml:space="preserve">   sordo    </w:t>
      </w:r>
      <w:r>
        <w:t xml:space="preserve">   merendar    </w:t>
      </w:r>
      <w:r>
        <w:t xml:space="preserve">   hasta    </w:t>
      </w:r>
      <w:r>
        <w:t xml:space="preserve">   entender    </w:t>
      </w:r>
      <w:r>
        <w:t xml:space="preserve">   empezar    </w:t>
      </w:r>
      <w:r>
        <w:t xml:space="preserve">   almorzar    </w:t>
      </w:r>
      <w:r>
        <w:t xml:space="preserve">   dormir    </w:t>
      </w:r>
      <w:r>
        <w:t xml:space="preserve">   delgada    </w:t>
      </w:r>
      <w:r>
        <w:t xml:space="preserve">   delgado    </w:t>
      </w:r>
      <w:r>
        <w:t xml:space="preserve">   callada    </w:t>
      </w:r>
      <w:r>
        <w:t xml:space="preserve">   callado    </w:t>
      </w:r>
      <w:r>
        <w:t xml:space="preserve">   ciega    </w:t>
      </w:r>
      <w:r>
        <w:t xml:space="preserve">   ciego    </w:t>
      </w:r>
      <w:r>
        <w:t xml:space="preserve">   todas    </w:t>
      </w:r>
      <w:r>
        <w:t xml:space="preserve">   todos    </w:t>
      </w:r>
      <w:r>
        <w:t xml:space="preserve">   silla de ruedas    </w:t>
      </w:r>
      <w:r>
        <w:t xml:space="preserve">   ojos verdes    </w:t>
      </w:r>
      <w:r>
        <w:t xml:space="preserve">   ojos de color café    </w:t>
      </w:r>
      <w:r>
        <w:t xml:space="preserve">   ojos cafés    </w:t>
      </w:r>
      <w:r>
        <w:t xml:space="preserve">   ojos azules    </w:t>
      </w:r>
      <w:r>
        <w:t xml:space="preserve">   ojos    </w:t>
      </w:r>
      <w:r>
        <w:t xml:space="preserve">   pelo largo    </w:t>
      </w:r>
      <w:r>
        <w:t xml:space="preserve">   pelo corto    </w:t>
      </w:r>
      <w:r>
        <w:t xml:space="preserve">   pelo canoso    </w:t>
      </w:r>
      <w:r>
        <w:t xml:space="preserve">   pelo castano    </w:t>
      </w:r>
      <w:r>
        <w:t xml:space="preserve">   pelo negro    </w:t>
      </w:r>
      <w:r>
        <w:t xml:space="preserve">   pelo de color café    </w:t>
      </w:r>
      <w:r>
        <w:t xml:space="preserve">   pelo    </w:t>
      </w:r>
      <w:r>
        <w:t xml:space="preserve">   vieja    </w:t>
      </w:r>
      <w:r>
        <w:t xml:space="preserve">   viejo    </w:t>
      </w:r>
      <w:r>
        <w:t xml:space="preserve">   menor    </w:t>
      </w:r>
      <w:r>
        <w:t xml:space="preserve">   mayor    </w:t>
      </w:r>
      <w:r>
        <w:t xml:space="preserve">   joven    </w:t>
      </w:r>
      <w:r>
        <w:t xml:space="preserve">   gordo    </w:t>
      </w:r>
      <w:r>
        <w:t xml:space="preserve">   persona    </w:t>
      </w:r>
      <w:r>
        <w:t xml:space="preserve">   gata    </w:t>
      </w:r>
      <w:r>
        <w:t xml:space="preserve">   gato    </w:t>
      </w:r>
      <w:r>
        <w:t xml:space="preserve">   perra    </w:t>
      </w:r>
      <w:r>
        <w:t xml:space="preserve">   perro    </w:t>
      </w:r>
      <w:r>
        <w:t xml:space="preserve">   tíos    </w:t>
      </w:r>
      <w:r>
        <w:t xml:space="preserve">   tía    </w:t>
      </w:r>
      <w:r>
        <w:t xml:space="preserve">   tío    </w:t>
      </w:r>
      <w:r>
        <w:t xml:space="preserve">   sobrinos    </w:t>
      </w:r>
      <w:r>
        <w:t xml:space="preserve">   sobrina    </w:t>
      </w:r>
      <w:r>
        <w:t xml:space="preserve">   sobrino    </w:t>
      </w:r>
      <w:r>
        <w:t xml:space="preserve">   primos    </w:t>
      </w:r>
      <w:r>
        <w:t xml:space="preserve">   prima    </w:t>
      </w:r>
      <w:r>
        <w:t xml:space="preserve">   primo    </w:t>
      </w:r>
      <w:r>
        <w:t xml:space="preserve">   nietos    </w:t>
      </w:r>
      <w:r>
        <w:t xml:space="preserve">   nieta    </w:t>
      </w:r>
      <w:r>
        <w:t xml:space="preserve">   nieto    </w:t>
      </w:r>
      <w:r>
        <w:t xml:space="preserve">   padres    </w:t>
      </w:r>
      <w:r>
        <w:t xml:space="preserve">   padre    </w:t>
      </w:r>
      <w:r>
        <w:t xml:space="preserve">   madre    </w:t>
      </w:r>
      <w:r>
        <w:t xml:space="preserve">   hijos    </w:t>
      </w:r>
      <w:r>
        <w:t xml:space="preserve">   hija    </w:t>
      </w:r>
      <w:r>
        <w:t xml:space="preserve">   hijo    </w:t>
      </w:r>
      <w:r>
        <w:t xml:space="preserve">   hermanos    </w:t>
      </w:r>
      <w:r>
        <w:t xml:space="preserve">   hermana    </w:t>
      </w:r>
      <w:r>
        <w:t xml:space="preserve">   hermano    </w:t>
      </w:r>
      <w:r>
        <w:t xml:space="preserve">   abuelos    </w:t>
      </w:r>
      <w:r>
        <w:t xml:space="preserve">   abuela    </w:t>
      </w:r>
      <w:r>
        <w:t xml:space="preserve">   abuelo    </w:t>
      </w:r>
      <w:r>
        <w:t xml:space="preserve">   parientes    </w:t>
      </w:r>
      <w:r>
        <w:t xml:space="preserve">   familia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Vocabulario 5.1-La Familia</dc:title>
  <dcterms:created xsi:type="dcterms:W3CDTF">2021-10-11T21:05:50Z</dcterms:created>
  <dcterms:modified xsi:type="dcterms:W3CDTF">2021-10-11T21:05:50Z</dcterms:modified>
</cp:coreProperties>
</file>