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Vocabulary 1-6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state in which opposing forces or influences are balanced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 economic system blending elements of market economies with elements of planned economies, free markets with state interventionism, or private enterprise with public enterprise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exclusive possession or control of the supply of or trade in a commodity or service.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use of government revenue collection and expenditure to monitor and influence a nation's economy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 economy in which production, investment, prices, and incomes are determined centrally by a government.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theory or practice of shielding a country's domestic industries from foreign competition by taxing imports.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land, labor, capital, and entrepreneurship.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in short supply; shortage.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international trade left to its natural course without tariffs, quotas, or other restrictions.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all other factors being equal, as the price of a good or service increases, the quantity of goods or services that suppliers offer will increase, and vice versa.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Vocabulary 1-6</dc:title>
  <dcterms:created xsi:type="dcterms:W3CDTF">2021-10-11T21:09:50Z</dcterms:created>
  <dcterms:modified xsi:type="dcterms:W3CDTF">2021-10-11T21:09:50Z</dcterms:modified>
</cp:coreProperties>
</file>