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Vocabulary Crossword English II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peaceful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greedy person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greed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doubtful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talk foolishly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cliche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think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anger/annoyance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return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pale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agreement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untidy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harmful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fight/attack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passion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Crossword English II </dc:title>
  <dcterms:created xsi:type="dcterms:W3CDTF">2022-01-26T03:36:57Z</dcterms:created>
  <dcterms:modified xsi:type="dcterms:W3CDTF">2022-01-26T03:36:57Z</dcterms:modified>
</cp:coreProperties>
</file>