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Vocabulary Crosswords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______=1/2mv2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Unit of energy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Units: grams, can be measured by a balance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_______=d/t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Remain the same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Measured in newtons, push or pull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Speed is a ____quanitity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force that attracts bodies toward the center of the earth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Velocity is a _______ quantity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Energy can't be created or destroyed but transferred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 object in motion stays in motion, an object at rest stays at rest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Stored energy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We use a reference point to determine where____ occurred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Two objects stricking each other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______=s/t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formula for ______is p=mv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Resistance to motion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Vocabulary Crosswords </dc:title>
  <dcterms:created xsi:type="dcterms:W3CDTF">2021-10-11T21:12:02Z</dcterms:created>
  <dcterms:modified xsi:type="dcterms:W3CDTF">2021-10-11T21:12:02Z</dcterms:modified>
</cp:coreProperties>
</file>