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Vocabulary Menu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purify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interesting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something handed out from generation to generation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pertaining to education or school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version of a book, film, or newspaper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fierce, uncivilized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make smooth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change in pitch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lose excessively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first appearance of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make happen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tough, fiber/like tissue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attempt to capture a town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defeat or overcome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settings or circumstances surrounding particular words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Menu</dc:title>
  <dcterms:created xsi:type="dcterms:W3CDTF">2021-10-11T21:13:56Z</dcterms:created>
  <dcterms:modified xsi:type="dcterms:W3CDTF">2021-10-11T21:13:56Z</dcterms:modified>
</cp:coreProperties>
</file>