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Vocabulary Perfect 12 NO CAP!!!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find not guilty of a fault or crime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having to do with farms, farmers, or the use of land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detest, loathe, hate strongly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friendly; courteous; agreeable in manner; easy to talk to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excessive praise or admiration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one who believes the the existence of god is unknown and unknowable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harsh temper or bitter feeling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unyielding;firm in opinion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lessen in violence or intensity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assist or encourage, especially in wrongdoing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Perfect 12 NO CAP!!!</dc:title>
  <dcterms:created xsi:type="dcterms:W3CDTF">2021-10-11T21:14:36Z</dcterms:created>
  <dcterms:modified xsi:type="dcterms:W3CDTF">2021-10-11T21:14:36Z</dcterms:modified>
</cp:coreProperties>
</file>