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Vocabulary Recap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Another word for an egg.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remains of a prehistoric plant or animal embedded in rock and preserved.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Another word for Tasmanian Tiger.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Someone who studies fossils as a way of getting information about the history of life on Earth.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Bring back to life.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 animal that mostly eats meat.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dying out of a species.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sum total of an organism's DNA.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Make a copy of (DNA).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instructions an organism needs to develop, live and reproduce.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Vocabulary Recap</dc:title>
  <dcterms:created xsi:type="dcterms:W3CDTF">2021-10-14T03:40:05Z</dcterms:created>
  <dcterms:modified xsi:type="dcterms:W3CDTF">2021-10-14T03:40:05Z</dcterms:modified>
</cp:coreProperties>
</file>