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Vocabulary  Review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Moral principles that govern a persons behavior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state or process of a species, family, or other group of animals or plants no longer existing.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substance used for destroying insects or other organisms harmful to cultivated plants or to animals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persons standards of behavior or beliefs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disease or ailment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thing that spoils or damages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Exchange or diverging or opposite views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show or represent by a drawing, painting, or other art form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To Interrupt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Without errors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Disagreement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To Disagree</w:t>
            </w:r>
          </w:p>
        </w:tc>
      </w:tr>
    </w:tbl>
    <w:p>
      <w:pPr>
        <w:pStyle w:val="WordBankMedium"/>
      </w:pPr>
      <w:r>
        <w:t xml:space="preserve">   Ethics    </w:t>
      </w:r>
      <w:r>
        <w:t xml:space="preserve">   Argument     </w:t>
      </w:r>
      <w:r>
        <w:t xml:space="preserve">   Morals     </w:t>
      </w:r>
      <w:r>
        <w:t xml:space="preserve">   Dissent    </w:t>
      </w:r>
      <w:r>
        <w:t xml:space="preserve">   Interject     </w:t>
      </w:r>
      <w:r>
        <w:t xml:space="preserve">   Discord     </w:t>
      </w:r>
      <w:r>
        <w:t xml:space="preserve">   Accuracy     </w:t>
      </w:r>
      <w:r>
        <w:t xml:space="preserve">   Extinction     </w:t>
      </w:r>
      <w:r>
        <w:t xml:space="preserve">   Depict    </w:t>
      </w:r>
      <w:r>
        <w:t xml:space="preserve">   Pesticides     </w:t>
      </w:r>
      <w:r>
        <w:t xml:space="preserve">   Blight    </w:t>
      </w:r>
      <w:r>
        <w:t xml:space="preserve">   Malady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Vocabulary  Review </dc:title>
  <dcterms:created xsi:type="dcterms:W3CDTF">2021-12-29T03:35:41Z</dcterms:created>
  <dcterms:modified xsi:type="dcterms:W3CDTF">2021-12-29T03:35:41Z</dcterms:modified>
</cp:coreProperties>
</file>