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Vocabulary Review for Final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bypass a structure or carry fluid from one anatomical location to another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bruising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enlarge a preexisting hole, depression, or channel, such as the medullary canal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channel through which fluid can pass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tubular device placed inside an artery for dilation, support, and prevention of stricture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pus-filled area of the lung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in trauma medicine it is the process of restoring physiological balance following severe trauma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dilation or ballooning of an artery wall as a result of injury, disease, or a congenital condition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process or intervention intended to reduce the level of injury or harm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cross-shaped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blockage in an artery that may lead to tissue ischemia and tissue death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areas of over-distention in lung tissue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 infectious disease that spreads throughout a large population, often across international boundaries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compact substance that occurs normally in the digestive tract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condition or an anomaly that develops during fetal life</w:t>
            </w:r>
          </w:p>
        </w:tc>
      </w:tr>
    </w:tbl>
    <w:p>
      <w:pPr>
        <w:pStyle w:val="WordBankMedium"/>
      </w:pPr>
      <w:r>
        <w:t xml:space="preserve">   congenital    </w:t>
      </w:r>
      <w:r>
        <w:t xml:space="preserve">   pandemic    </w:t>
      </w:r>
      <w:r>
        <w:t xml:space="preserve">   resuscitation     </w:t>
      </w:r>
      <w:r>
        <w:t xml:space="preserve">   empyema    </w:t>
      </w:r>
      <w:r>
        <w:t xml:space="preserve">   bolus    </w:t>
      </w:r>
      <w:r>
        <w:t xml:space="preserve">   shunt    </w:t>
      </w:r>
      <w:r>
        <w:t xml:space="preserve">   mitigation    </w:t>
      </w:r>
      <w:r>
        <w:t xml:space="preserve">   ream    </w:t>
      </w:r>
      <w:r>
        <w:t xml:space="preserve">   aneurysm    </w:t>
      </w:r>
      <w:r>
        <w:t xml:space="preserve">   blebs    </w:t>
      </w:r>
      <w:r>
        <w:t xml:space="preserve">   cruciate    </w:t>
      </w:r>
      <w:r>
        <w:t xml:space="preserve">   stent    </w:t>
      </w:r>
      <w:r>
        <w:t xml:space="preserve">   conduit    </w:t>
      </w:r>
      <w:r>
        <w:t xml:space="preserve">   contusions    </w:t>
      </w:r>
      <w:r>
        <w:t xml:space="preserve">   infarction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Review for Final</dc:title>
  <dcterms:created xsi:type="dcterms:W3CDTF">2022-01-16T03:29:11Z</dcterms:created>
  <dcterms:modified xsi:type="dcterms:W3CDTF">2022-01-16T03:29:11Z</dcterms:modified>
</cp:coreProperties>
</file>