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Vocabulary Root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madness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straight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self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heat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alone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write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strength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see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name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color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Vocabulary Root Words</dc:title>
  <dcterms:created xsi:type="dcterms:W3CDTF">2021-10-11T21:14:56Z</dcterms:created>
  <dcterms:modified xsi:type="dcterms:W3CDTF">2021-10-11T21:14:56Z</dcterms:modified>
</cp:coreProperties>
</file>