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Vocabulary Word Match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Add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All of something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Subtract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Not Correct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Equals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Something that repeats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Part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Correct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Whole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To take away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Compare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Make Bigger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False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To see what number is bigger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Less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Ways to make a number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More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Smaller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Combination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Bigger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Pattern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The same as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True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A piece of something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Word Match</dc:title>
  <dcterms:created xsi:type="dcterms:W3CDTF">2021-10-12T20:39:16Z</dcterms:created>
  <dcterms:modified xsi:type="dcterms:W3CDTF">2021-10-12T20:39:16Z</dcterms:modified>
</cp:coreProperties>
</file>