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Vocabulary Words 11-18-2019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(especially of a large group of people) rush around in a violent and uncontrollable manner.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power to influence or direct people's behavior or the course of events.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be filled with wonder or astonishment.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having insufficient food or other substances for good health and condition.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relating to the countryside; rural.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an act of giving one thing and receiving another (especially of the same type or value) in return.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(of a person) having a paid job.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 act or course of action to which a person is morally or legally bound; a duty or commitment.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well known for some bad quality or deed.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conducive to maintaining health and preventing disease, especially by being clean; sanitary.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of a color at the end of the spectrum next to orange and opposite violet, as of blood, fire, or rubies.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cause to feel extreme fear.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make (someone or something) late or slow.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physical harm caused to something in such a way as to impair its value, usefulness, or normal function.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(of a fabric, rope, or cord) unraveled or worn at the edge.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Words 11-18-2019</dc:title>
  <dcterms:created xsi:type="dcterms:W3CDTF">2021-10-11T21:18:50Z</dcterms:created>
  <dcterms:modified xsi:type="dcterms:W3CDTF">2021-10-11T21:18:50Z</dcterms:modified>
</cp:coreProperties>
</file>