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Vocabulary crossword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cell consist of  a cell wall, one large vacuole, and amyloplast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cell has a nucleus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cell consists of Lysosomes, mitochondria, cysome, centrials and a small vacuole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has a group of similar cells that perform the same function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cell has no nucleus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is the control center of a eukaryotic cell that directs the cells activity and contains the information that determines the cells form and function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provides rigid structure and protection; made of cellulose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organelle uses the energy of sunlight to make food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Is a living 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is the genetic material that carries information about an organism and is passed from parent to offspring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Vocabulary crossword </dc:title>
  <dcterms:created xsi:type="dcterms:W3CDTF">2021-10-11T21:11:14Z</dcterms:created>
  <dcterms:modified xsi:type="dcterms:W3CDTF">2021-10-11T21:11:14Z</dcterms:modified>
</cp:coreProperties>
</file>