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Vocabulary exercise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A public meeting or march protesting against something or expressing views on a political issue.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A small group of people within a community or country, differing from the main population in race, religion, language, or political persuasion.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A large hole in the ground.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Showing a desire to resist authority, control, or convention.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Showing a feeling opposition, dislike or unfriendly.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The ideas, attitudes, and activities that are shared by most people and regarded as normal or conventional.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An official representing a country aboard.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A group of vehicles traveling together.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A business or company.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The process in which individuals are blocked or denied from various rights, opportunities and recourses that are normally available  members of a different group.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To have an effect on something; make a difference to.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The typical pattern of behavior of a person or group.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Vocabulary exercise</dc:title>
  <dcterms:created xsi:type="dcterms:W3CDTF">2021-10-11T21:12:32Z</dcterms:created>
  <dcterms:modified xsi:type="dcterms:W3CDTF">2021-10-11T21:12:32Z</dcterms:modified>
</cp:coreProperties>
</file>