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Vocabulary for CIRCLES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A(n) _______________ angle has a vertex in the CENTER of the circle, and its sides contain radii of the circle.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most important character in Avengers: Infinity War 2 -- He's also an MIT graduate.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In math, if it is called a LINE it has to be _________________ 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Circles that lie in the same plane and share the same center point are ____________________ 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 segment from the CENTER of a circle to a point ON the circle.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Two points on a circle and the the continuous part of the circle between the two points.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A chord that goes through the center of a circle. (The longest chord that can exist for a circle.)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An arc of a circle whose endpoints are the endpoints of a diameter. (Half a circle)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The set of points in a plane that are all the same distance from a shared, center point.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A part of a line that has two endpoints. (It has a length.)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Circles with the same radius are __________________ 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An arc of a circle whose measure is less than 180 degrees.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Another name for an outstanding athlete.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 _______________ angles are congruent and are located across from each other when two lines intersect.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A(n) _______________ angle has a vertex ON the circle, and its sides contain chords of the circle.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distance around the circle (like the perimeter of a circle).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ratio of the circumference of a circle divided by its diameter.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segment whose endpoints lie on a circle.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line that contains a chord. It touches the circle in TWO PLACES.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An arc of a circle whose measure is MORE than 180 degrees.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A line that lies in the plane of a circle and intersects the circle at ONLY ONE POINT.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A fractional DISTANCE of the circumference of a circle defined by an arc.</w:t>
            </w:r>
          </w:p>
        </w:tc>
      </w:tr>
    </w:tbl>
    <w:p>
      <w:pPr>
        <w:pStyle w:val="WordBankLarge"/>
      </w:pPr>
      <w:r>
        <w:t xml:space="preserve">   chord    </w:t>
      </w:r>
      <w:r>
        <w:t xml:space="preserve">   congruent    </w:t>
      </w:r>
      <w:r>
        <w:t xml:space="preserve">   concentric    </w:t>
      </w:r>
      <w:r>
        <w:t xml:space="preserve">   radius    </w:t>
      </w:r>
      <w:r>
        <w:t xml:space="preserve">   circle    </w:t>
      </w:r>
      <w:r>
        <w:t xml:space="preserve">   segment    </w:t>
      </w:r>
      <w:r>
        <w:t xml:space="preserve">   diameter    </w:t>
      </w:r>
      <w:r>
        <w:t xml:space="preserve">   secant    </w:t>
      </w:r>
      <w:r>
        <w:t xml:space="preserve">   tangent    </w:t>
      </w:r>
      <w:r>
        <w:t xml:space="preserve">   inscribed    </w:t>
      </w:r>
      <w:r>
        <w:t xml:space="preserve">   central    </w:t>
      </w:r>
      <w:r>
        <w:t xml:space="preserve">   vertical    </w:t>
      </w:r>
      <w:r>
        <w:t xml:space="preserve">   circumference    </w:t>
      </w:r>
      <w:r>
        <w:t xml:space="preserve">   arc length    </w:t>
      </w:r>
      <w:r>
        <w:t xml:space="preserve">   arc    </w:t>
      </w:r>
      <w:r>
        <w:t xml:space="preserve">   semicircle    </w:t>
      </w:r>
      <w:r>
        <w:t xml:space="preserve">   minor arc    </w:t>
      </w:r>
      <w:r>
        <w:t xml:space="preserve">   major arc    </w:t>
      </w:r>
      <w:r>
        <w:t xml:space="preserve">   Tony Stark    </w:t>
      </w:r>
      <w:r>
        <w:t xml:space="preserve">   RobinsonRocket    </w:t>
      </w:r>
      <w:r>
        <w:t xml:space="preserve">   pi    </w:t>
      </w:r>
      <w:r>
        <w:t xml:space="preserve">   straight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Vocabulary for CIRCLES</dc:title>
  <dcterms:created xsi:type="dcterms:W3CDTF">2021-10-11T21:12:48Z</dcterms:created>
  <dcterms:modified xsi:type="dcterms:W3CDTF">2021-10-11T21:12:48Z</dcterms:modified>
</cp:coreProperties>
</file>