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Vocabulary for Equations and Inequalities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does this inequality mean? ( &lt;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Values that make inequalities true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opposite operation of what is shown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letter used to represent an unknown or changeable amount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number, a variable, a number with a variable, or a variable with an exponent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value of a variable that makes the statement true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Occurs when you multiply or divide inequalities by a negative value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To get the variable all by itself means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distance a number is from zero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number in front of or with a variable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mathematical sentence that shows the relationship between quantities that are not equivalent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Multiplicative Inverse or flipping of a fraction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does this inequality mean? ( ≥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adds to ANY number to result in zero or canceling out of values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Expression that contains at least one variable, an operation, and a constant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statement comparing two expressions that have the same value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does this inequality mean? (  ≤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does this inequality mean? ( &gt;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number that does not change or is all by itself</w:t>
            </w:r>
          </w:p>
        </w:tc>
      </w:tr>
    </w:tbl>
    <w:p>
      <w:pPr>
        <w:pStyle w:val="WordBankLarge"/>
      </w:pPr>
      <w:r>
        <w:t xml:space="preserve">   Isolate    </w:t>
      </w:r>
      <w:r>
        <w:t xml:space="preserve">   Algebraic Expression    </w:t>
      </w:r>
      <w:r>
        <w:t xml:space="preserve">   Equation    </w:t>
      </w:r>
      <w:r>
        <w:t xml:space="preserve">   solution set    </w:t>
      </w:r>
      <w:r>
        <w:t xml:space="preserve">   Constant    </w:t>
      </w:r>
      <w:r>
        <w:t xml:space="preserve">   Less than    </w:t>
      </w:r>
      <w:r>
        <w:t xml:space="preserve">   Greater than    </w:t>
      </w:r>
      <w:r>
        <w:t xml:space="preserve">   Less than or Equal to    </w:t>
      </w:r>
      <w:r>
        <w:t xml:space="preserve">   Greater than or Equal to    </w:t>
      </w:r>
      <w:r>
        <w:t xml:space="preserve">   Solution    </w:t>
      </w:r>
      <w:r>
        <w:t xml:space="preserve">   additive inverse    </w:t>
      </w:r>
      <w:r>
        <w:t xml:space="preserve">   Variable    </w:t>
      </w:r>
      <w:r>
        <w:t xml:space="preserve">   Coefficient    </w:t>
      </w:r>
      <w:r>
        <w:t xml:space="preserve">   Flip the inequality    </w:t>
      </w:r>
      <w:r>
        <w:t xml:space="preserve">   Inverse Operation    </w:t>
      </w:r>
      <w:r>
        <w:t xml:space="preserve">   Term    </w:t>
      </w:r>
      <w:r>
        <w:t xml:space="preserve">   Algebraic Inequality    </w:t>
      </w:r>
      <w:r>
        <w:t xml:space="preserve">   Absolute Value    </w:t>
      </w:r>
      <w:r>
        <w:t xml:space="preserve">   Reciprocal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Vocabulary for Equations and Inequalities</dc:title>
  <dcterms:created xsi:type="dcterms:W3CDTF">2021-11-20T03:30:23Z</dcterms:created>
  <dcterms:modified xsi:type="dcterms:W3CDTF">2021-11-20T03:30:23Z</dcterms:modified>
</cp:coreProperties>
</file>