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Volcanoes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sliding down of a mass of earth or rock from a mountain or cliff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force that pushes on something else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weather in an area over a period of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very light volcanic rock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become active and send out lava, ash, and gases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melted by heat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one thickness lying over or under another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features of an area of 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rounded swelling produced by pressure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facts, signs, or information that proves something to be true</w:t>
            </w:r>
          </w:p>
        </w:tc>
      </w:tr>
    </w:tbl>
    <w:p>
      <w:pPr>
        <w:pStyle w:val="WordBankMedium"/>
      </w:pPr>
      <w:r>
        <w:t xml:space="preserve">   bulge    </w:t>
      </w:r>
      <w:r>
        <w:t xml:space="preserve">   climate    </w:t>
      </w:r>
      <w:r>
        <w:t xml:space="preserve">   erupt    </w:t>
      </w:r>
      <w:r>
        <w:t xml:space="preserve">   evidence    </w:t>
      </w:r>
      <w:r>
        <w:t xml:space="preserve">   landscape    </w:t>
      </w:r>
      <w:r>
        <w:t xml:space="preserve">   landslide    </w:t>
      </w:r>
      <w:r>
        <w:t xml:space="preserve">   layer    </w:t>
      </w:r>
      <w:r>
        <w:t xml:space="preserve">   molten    </w:t>
      </w:r>
      <w:r>
        <w:t xml:space="preserve">   pressure    </w:t>
      </w:r>
      <w:r>
        <w:t xml:space="preserve">   pumice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Volcanoes</dc:title>
  <dcterms:created xsi:type="dcterms:W3CDTF">2021-10-11T21:21:07Z</dcterms:created>
  <dcterms:modified xsi:type="dcterms:W3CDTF">2021-10-11T21:21:07Z</dcterms:modified>
</cp:coreProperties>
</file>