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Volcanoes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K</w:t>
            </w:r>
          </w:p>
        </w:tc>
      </w:tr>
    </w:tbl>
    <w:p>
      <w:pPr>
        <w:pStyle w:val="WordBankSmall"/>
      </w:pPr>
      <w:r>
        <w:t xml:space="preserve">   powerful    </w:t>
      </w:r>
      <w:r>
        <w:t xml:space="preserve">   explosion    </w:t>
      </w:r>
      <w:r>
        <w:t xml:space="preserve">   shook    </w:t>
      </w:r>
      <w:r>
        <w:t xml:space="preserve">   dormant    </w:t>
      </w:r>
      <w:r>
        <w:t xml:space="preserve">   active    </w:t>
      </w:r>
      <w:r>
        <w:t xml:space="preserve">   mountain    </w:t>
      </w:r>
      <w:r>
        <w:t xml:space="preserve">   hot    </w:t>
      </w:r>
      <w:r>
        <w:t xml:space="preserve">   lava    </w:t>
      </w:r>
      <w:r>
        <w:t xml:space="preserve">   ashes    </w:t>
      </w:r>
      <w:r>
        <w:t xml:space="preserve">   smoke    </w:t>
      </w:r>
      <w:r>
        <w:t xml:space="preserve">   rock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Volcanoes</dc:title>
  <dcterms:created xsi:type="dcterms:W3CDTF">2021-10-11T21:20:09Z</dcterms:created>
  <dcterms:modified xsi:type="dcterms:W3CDTF">2021-10-11T21:20:09Z</dcterms:modified>
</cp:coreProperties>
</file>